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021e47" w14:textId="3e021e47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