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a529ef" w14:textId="30a529e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