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304336" w14:textId="3030433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