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c7a930" w14:textId="3ec7a93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