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6972ca3" w14:textId="36972ca3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