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244eb5" w14:textId="36244eb5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4</w:t>
      </w:r>
      <w:r>
        <w:rPr/>
        <w:t xml:space="preserve">7</w:t>
      </w:r>
      <w:r>
        <w:rPr/>
        <w:t xml:space="preserve">-</w:t>
      </w:r>
      <w:r>
        <w:rPr/>
        <w:t xml:space="preserve">4</w:t>
      </w:r>
      <w:r>
        <w:rPr/>
        <w:t xml:space="preserve">6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