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c1afe0" w14:textId="30c1afe0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