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09a8519" w14:textId="309a8519">
      <w:pPr>
        <w15:collapsed w:val="false"/>
      </w:pP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i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