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cf0a0b" w14:textId="39cf0a0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