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610bb1" w14:textId="33610bb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b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