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3312db9" w14:textId="33312db9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