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5ef089a" w14:textId="35ef089a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8</w:t>
      </w:r>
      <w:r>
        <w:rPr/>
        <w:t xml:space="preserve">9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[</w:t>
      </w:r>
      <w:r>
        <w:rPr/>
        <w:t xml:space="preserve">n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b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