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aa8c7b2" w14:textId="3aa8c7b2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9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8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-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y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</w:p>
    <w:p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