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411971" w14:textId="3d411971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