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4380cd" w14:textId="3f4380cd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