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825ac8" w14:textId="36825ac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: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9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9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