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e85a21" w14:textId="3ee85a21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5</w:t>
      </w:r>
      <w:r>
        <w:rPr/>
        <w:t xml:space="preserve">-</w:t>
      </w:r>
      <w:r>
        <w:rPr/>
        <w:t xml:space="preserve">4</w:t>
      </w:r>
      <w:r>
        <w:rPr/>
        <w:t xml:space="preserve">4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-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