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62cdba" w14:textId="3e62cdba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