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4501980" w14:textId="34501980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[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5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</w:p>
    <w:p>
      <w:r>
        <w:rPr/>
        <w:t xml:space="preserve">[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]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