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2c1aee" w14:textId="342c1aee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]</w:t>
      </w:r>
      <w:r>
        <w:rPr/>
        <w:t xml:space="preserve"/>
      </w:r>
      <w:br/>
      <w:r>
        <w:rPr/>
        <w:t xml:space="preserve">[</w:t>
      </w:r>
      <w:r>
        <w:rPr/>
        <w:t xml:space="preserve">m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