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66399d" w14:textId="3a66399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9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