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a1e019d" w14:textId="3a1e019d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4</w:t>
      </w:r>
      <w:r>
        <w:rPr/>
        <w:t xml:space="preserve">-</w:t>
      </w:r>
      <w:r>
        <w:rPr/>
        <w:t xml:space="preserve">6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