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feb46fe" w14:textId="3feb46fe">
      <w:pPr>
        <w15:collapsed w:val="false"/>
      </w:pP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9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c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</w:p>
    <w:p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[</w:t>
      </w:r>
      <w:r>
        <w:rPr/>
        <w:t xml:space="preserve">e</w:t>
      </w:r>
      <w:r>
        <w:rPr/>
        <w:t xml:space="preserve">]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o</w:t>
      </w:r>
      <w:r>
        <w:rPr/>
        <w:t xml:space="preserve">i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