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7cbb41" w14:textId="3c7cbb4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