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ef1645d" w14:textId="3ef1645d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-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</w:p>
    <w:p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(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)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</w:p>
    <w:p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g</w:t>
      </w:r>
      <w:r>
        <w:rPr/>
        <w:t xml:space="preserve">y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