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03d3ab" w14:textId="3903d3a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