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fa7115" w14:textId="30fa711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