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868046" w14:textId="3e868046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;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