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4fecb3" w14:textId="3b4fecb3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