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d1d419" w14:textId="3bd1d419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