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dad625" w14:textId="3adad625">
      <w:pPr>
        <w15:collapsed w:val="false"/>
      </w:pP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/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T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:</w:t>
      </w:r>
      <w:r>
        <w:rPr/>
        <w:t xml:space="preserve"/>
      </w:r>
      <w:br/>
      <w:r>
        <w:rPr/>
        <w:t xml:space="preserve">(</w:t>
      </w:r>
      <w:r>
        <w:rPr/>
        <w:t xml:space="preserve">a</w:t>
      </w:r>
      <w:r>
        <w:rPr/>
        <w:t xml:space="preserve">)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</w:p>
    <w:p>
      <w:r>
        <w:rPr/>
        <w:t xml:space="preserve">-</w:t>
      </w:r>
      <w:r>
        <w:rPr/>
        <w:t xml:space="preserve">2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