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e92f72" w14:textId="3de92f72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