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c0541d" w14:textId="37c0541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[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</w:p>
    <w:p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