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0b2e37" w14:textId="300b2e3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