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f7dbaa" w14:textId="39f7dbaa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