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b4186f5" w14:textId="3b4186f5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3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?</w:t>
      </w:r>
      <w:r>
        <w:rPr/>
        <w:t xml:space="preserve">]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