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8f069e" w14:textId="3b8f069e">
      <w:pPr>
        <w15:collapsed w:val="false"/>
      </w:pP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x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-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x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;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;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;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>a</w:t>
      </w:r>
      <w:r>
        <w:rPr/>
        <w:t xml:space="preserve">-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-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5</w:t>
      </w:r>
      <w:r>
        <w:rPr/>
        <w:t xml:space="preserve">%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>
          <w:strike w:val="true"/>
        </w:rPr>
        <w:t xml:space="preserve">w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-</w:t>
      </w:r>
      <w:r>
        <w:rPr/>
        <w:t xml:space="preserve">W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n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>7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0</w:t>
      </w:r>
      <w:r>
        <w:rPr/>
        <w:t xml:space="preserve">%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z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"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7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¬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¬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o</w:t>
      </w:r>
      <w:r>
        <w:rPr>
          <w:strike w:val="true"/>
        </w:rPr>
        <w:t xml:space="preserve">l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i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