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3fe245" w14:textId="353fe245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