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paraId="3a820c0a" w14:textId="3a820c0a">
      <w:pPr>
        <w15:collapsed w:val="false"/>
      </w:pP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u</w:t>
      </w:r>
      <w:r>
        <w:rPr/>
        <w:t xml:space="preserve">m</w:t>
      </w:r>
      <w:r>
        <w:rPr/>
        <w:t xml:space="preserve"/>
      </w:r>
      <w:br/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8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4</w:t>
      </w:r>
      <w:r>
        <w:rPr/>
        <w:t xml:space="preserve">0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: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i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b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s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m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d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!</w:t>
      </w:r>
      <w:r>
        <w:rPr/>
        <w:t xml:space="preserve"> </w:t>
      </w:r>
      <w:r>
        <w:rPr/>
        <w:t xml:space="preserve"> </w:t>
      </w:r>
      <w:r>
        <w:rPr/>
        <w:t xml:space="preserve">K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/>
      </w:r>
    </w:p>
    <w:p>
      <w:r>
        <w:fldChar w:fldCharType="begin"/>
        <w:instrText xml:space="preserve"> INDEX \e "</w:instrText>
        <w:tab/>
        <w:instrText xml:space="preserve">" \c "1" \z "1031"</w:instrText>
        <w:fldChar w:fldCharType="separate"/>
      </w:r>
      <w:r/>
      <w:r>
        <w:fldChar w:fldCharType="end"/>
      </w:r>
    </w:p>
    <w:sectPr>
      <w:pgSz w:w="11907" w:h="16839" w:code="9"/>
      <w:pgMar w:top="1440" w:right="1440" w:bottom="1440" w:left="1440"/>
    </w:sectPr>
  </w:body>
</w:document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basedOn w:val="DocDefaults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DocDefaults">
    <w:name w:val="DocDefaults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