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f36081" w14:textId="30f3608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