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ad29248" w14:textId="3ad29248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</w:p>
    <w:p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