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40c845" w14:textId="3540c845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