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7ce539" w14:textId="3f7ce53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