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b52a9f" w14:textId="39b52a9f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