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abcff1f" w14:textId="3abcff1f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</w:p>
    <w:p>
      <w:r>
        <w:rPr/>
        <w:t xml:space="preserve">[</w:t>
      </w:r>
      <w:r>
        <w:rPr/>
        <w:t xml:space="preserve">i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