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617ba62" w14:textId="3617ba62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d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)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d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x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g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u</w:t>
      </w:r>
      <w:r>
        <w:rPr/>
        <w:t xml:space="preserve">n</w:t>
      </w:r>
      <w:r>
        <w:rPr/>
        <w:t xml:space="preserve">b</w:t>
      </w:r>
      <w:r>
        <w:rPr/>
        <w:t xml:space="preserve">e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)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d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u</w:t>
      </w:r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d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