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fcefd7" w14:textId="39fcefd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