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494888" w14:textId="3a49488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