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dbf14c" w14:textId="3ddbf14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