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b579d1" w14:textId="3cb579d1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7</w:t>
      </w:r>
      <w:r>
        <w:rPr/>
        <w:t xml:space="preserve">.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